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0C51EE" w14:textId="51241EF1" w:rsidR="00E02A3B" w:rsidRDefault="002E7EB5" w:rsidP="00E02A3B">
      <w:pPr>
        <w:pStyle w:val="ContactInfo"/>
        <w:ind w:left="241"/>
        <w:jc w:val="right"/>
        <w:rPr>
          <w:lang w:val="es-MX"/>
        </w:rPr>
      </w:pPr>
      <w:r w:rsidRPr="002E7EB5">
        <w:rPr>
          <w:lang w:val="es-MX"/>
        </w:rPr>
        <w:t>Monterrey, Nuevo León a 16 de octubre de 2024</w:t>
      </w:r>
    </w:p>
    <w:p w14:paraId="03C0439B" w14:textId="77777777" w:rsidR="002E7EB5" w:rsidRPr="002E7EB5" w:rsidRDefault="002E7EB5" w:rsidP="00E02A3B">
      <w:pPr>
        <w:pStyle w:val="ContactInfo"/>
        <w:ind w:left="241"/>
        <w:jc w:val="right"/>
        <w:rPr>
          <w:lang w:val="es-MX"/>
        </w:rPr>
      </w:pPr>
    </w:p>
    <w:p w14:paraId="50942C2D" w14:textId="55F1D4AC" w:rsidR="00E02A3B" w:rsidRPr="00E02A3B" w:rsidRDefault="002E7EB5" w:rsidP="002E7EB5">
      <w:pPr>
        <w:pStyle w:val="ContactInfo"/>
        <w:ind w:left="241"/>
        <w:rPr>
          <w:lang w:val="es-MX"/>
        </w:rPr>
      </w:pPr>
      <w:r w:rsidRPr="002E7EB5">
        <w:rPr>
          <w:lang w:val="es-MX"/>
        </w:rPr>
        <w:t>Carlos Lara Fernández</w:t>
      </w:r>
    </w:p>
    <w:p w14:paraId="1E65822E" w14:textId="77777777" w:rsidR="002E7EB5" w:rsidRDefault="002E7EB5" w:rsidP="002E7EB5">
      <w:pPr>
        <w:pStyle w:val="ContactInfo"/>
        <w:ind w:left="241"/>
        <w:rPr>
          <w:lang w:val="es-MX"/>
        </w:rPr>
      </w:pPr>
    </w:p>
    <w:p w14:paraId="5D190A0D" w14:textId="2EC52EC3" w:rsidR="00462B54" w:rsidRPr="002E7EB5" w:rsidRDefault="002E7EB5" w:rsidP="002E7EB5">
      <w:pPr>
        <w:pStyle w:val="ContactInfo"/>
        <w:ind w:left="241"/>
        <w:rPr>
          <w:lang w:val="es-MX"/>
        </w:rPr>
      </w:pPr>
      <w:r>
        <w:rPr>
          <w:lang w:val="es-MX"/>
        </w:rPr>
        <w:t>PRESENTE</w:t>
      </w:r>
    </w:p>
    <w:p w14:paraId="32DC2C0F" w14:textId="0ADBD69E" w:rsidR="002E7EB5" w:rsidRPr="002E7EB5" w:rsidRDefault="002E7EB5" w:rsidP="002E7EB5">
      <w:pPr>
        <w:pStyle w:val="Saludo"/>
        <w:rPr>
          <w:rFonts w:eastAsiaTheme="minorHAnsi"/>
          <w:bCs w:val="0"/>
          <w:szCs w:val="20"/>
          <w:lang w:val="es-MX"/>
        </w:rPr>
      </w:pPr>
      <w:r w:rsidRPr="002E7EB5">
        <w:rPr>
          <w:rFonts w:eastAsiaTheme="minorHAnsi"/>
          <w:bCs w:val="0"/>
          <w:szCs w:val="20"/>
          <w:lang w:val="es-MX"/>
        </w:rPr>
        <w:t>Estimado amigo, como sabes mi estado de salud actual es delicado, por tal motivo he realizado los preparativos de mi testamento en la Notaría Pública No. 35 ubicada en Dr. José Eleuterio González No. 460, Col. San Jerónimo en Monterrey, Nuevo León. El trámite fue realizado con el Lic. Arturo Díaz Carmona, quien está enterado de la petición que a continuación te haré.</w:t>
      </w:r>
    </w:p>
    <w:p w14:paraId="78B676D1" w14:textId="24EBF327" w:rsidR="002E7EB5" w:rsidRPr="002E7EB5" w:rsidRDefault="002E7EB5" w:rsidP="002E7EB5">
      <w:pPr>
        <w:pStyle w:val="Saludo"/>
        <w:rPr>
          <w:rFonts w:eastAsiaTheme="minorHAnsi"/>
          <w:bCs w:val="0"/>
          <w:szCs w:val="20"/>
          <w:lang w:val="es-MX"/>
        </w:rPr>
      </w:pPr>
      <w:r w:rsidRPr="002E7EB5">
        <w:rPr>
          <w:rFonts w:eastAsiaTheme="minorHAnsi"/>
          <w:bCs w:val="0"/>
          <w:szCs w:val="20"/>
          <w:lang w:val="es-MX"/>
        </w:rPr>
        <w:t>Te solicito de la manera más atenta y por la confianza que ha existido entre nosotros durante casi 40 años de amistad, que seas la persona encargada de la lectura y cumplimiento de mi testamento.</w:t>
      </w:r>
    </w:p>
    <w:p w14:paraId="1256CF28" w14:textId="5E75CBF7" w:rsidR="002E7EB5" w:rsidRPr="002E7EB5" w:rsidRDefault="002E7EB5" w:rsidP="002E7EB5">
      <w:pPr>
        <w:pStyle w:val="Saludo"/>
        <w:rPr>
          <w:rFonts w:eastAsiaTheme="minorHAnsi"/>
          <w:bCs w:val="0"/>
          <w:szCs w:val="20"/>
          <w:lang w:val="es-MX"/>
        </w:rPr>
      </w:pPr>
      <w:r w:rsidRPr="002E7EB5">
        <w:rPr>
          <w:rFonts w:eastAsiaTheme="minorHAnsi"/>
          <w:bCs w:val="0"/>
          <w:szCs w:val="20"/>
          <w:lang w:val="es-MX"/>
        </w:rPr>
        <w:t xml:space="preserve">Adjunto a esta carta, encontrarás un documento con instrucciones a seguir posteriores a mi fallecimiento, el contenido de ese documento es completamente confidencial y te pido que únicamente tú tengas conocimiento </w:t>
      </w:r>
      <w:proofErr w:type="gramStart"/>
      <w:r w:rsidRPr="002E7EB5">
        <w:rPr>
          <w:rFonts w:eastAsiaTheme="minorHAnsi"/>
          <w:bCs w:val="0"/>
          <w:szCs w:val="20"/>
          <w:lang w:val="es-MX"/>
        </w:rPr>
        <w:t>del mismo</w:t>
      </w:r>
      <w:proofErr w:type="gramEnd"/>
      <w:r w:rsidRPr="002E7EB5">
        <w:rPr>
          <w:rFonts w:eastAsiaTheme="minorHAnsi"/>
          <w:bCs w:val="0"/>
          <w:szCs w:val="20"/>
          <w:lang w:val="es-MX"/>
        </w:rPr>
        <w:t>.</w:t>
      </w:r>
    </w:p>
    <w:p w14:paraId="2E978EB9" w14:textId="03152D41" w:rsidR="00462B54" w:rsidRDefault="002E7EB5" w:rsidP="002E7EB5">
      <w:pPr>
        <w:pStyle w:val="Cierre"/>
        <w:rPr>
          <w:lang w:val="es-MX" w:bidi="en-GB"/>
        </w:rPr>
      </w:pPr>
      <w:r w:rsidRPr="002E7EB5">
        <w:rPr>
          <w:rFonts w:eastAsiaTheme="minorHAnsi"/>
          <w:bCs w:val="0"/>
          <w:szCs w:val="20"/>
          <w:lang w:val="es-MX"/>
        </w:rPr>
        <w:t>Me despido agradeciendo de antemano tu apoyo y tantos años de amistad.</w:t>
      </w:r>
    </w:p>
    <w:p w14:paraId="5506F64D" w14:textId="77777777" w:rsidR="002E7EB5" w:rsidRPr="002E7EB5" w:rsidRDefault="002E7EB5" w:rsidP="002E7EB5">
      <w:pPr>
        <w:pStyle w:val="Firma"/>
        <w:rPr>
          <w:lang w:val="es-MX" w:bidi="en-GB"/>
        </w:rPr>
      </w:pPr>
    </w:p>
    <w:p w14:paraId="48C8E13B" w14:textId="77777777" w:rsidR="002E7EB5" w:rsidRPr="002E7EB5" w:rsidRDefault="002E7EB5" w:rsidP="002E7EB5">
      <w:pPr>
        <w:pStyle w:val="Firma"/>
        <w:jc w:val="center"/>
        <w:rPr>
          <w:lang w:val="en-GB"/>
        </w:rPr>
      </w:pPr>
      <w:r w:rsidRPr="002E7EB5">
        <w:rPr>
          <w:lang w:val="en-GB"/>
        </w:rPr>
        <w:t>ATENTAMENTE</w:t>
      </w:r>
    </w:p>
    <w:p w14:paraId="5D75747D" w14:textId="77777777" w:rsidR="002E7EB5" w:rsidRPr="002E7EB5" w:rsidRDefault="002E7EB5" w:rsidP="002E7EB5">
      <w:pPr>
        <w:pStyle w:val="Firma"/>
        <w:jc w:val="center"/>
        <w:rPr>
          <w:lang w:val="en-GB"/>
        </w:rPr>
      </w:pPr>
    </w:p>
    <w:p w14:paraId="7E02DA5D" w14:textId="77777777" w:rsidR="002E7EB5" w:rsidRPr="002E7EB5" w:rsidRDefault="002E7EB5" w:rsidP="002E7EB5">
      <w:pPr>
        <w:pStyle w:val="Firma"/>
        <w:jc w:val="center"/>
        <w:rPr>
          <w:lang w:val="en-GB"/>
        </w:rPr>
      </w:pPr>
    </w:p>
    <w:p w14:paraId="4E8024C2" w14:textId="77777777" w:rsidR="002E7EB5" w:rsidRPr="002E7EB5" w:rsidRDefault="002E7EB5" w:rsidP="002E7EB5">
      <w:pPr>
        <w:pStyle w:val="Firma"/>
        <w:jc w:val="center"/>
        <w:rPr>
          <w:lang w:val="en-GB"/>
        </w:rPr>
      </w:pPr>
    </w:p>
    <w:p w14:paraId="250F13CD" w14:textId="77777777" w:rsidR="002E7EB5" w:rsidRPr="002E7EB5" w:rsidRDefault="002E7EB5" w:rsidP="002E7EB5">
      <w:pPr>
        <w:pStyle w:val="Firma"/>
        <w:jc w:val="center"/>
        <w:rPr>
          <w:lang w:val="en-GB"/>
        </w:rPr>
      </w:pPr>
    </w:p>
    <w:p w14:paraId="4E775379" w14:textId="77777777" w:rsidR="002E7EB5" w:rsidRPr="002E7EB5" w:rsidRDefault="002E7EB5" w:rsidP="002E7EB5">
      <w:pPr>
        <w:pStyle w:val="Firma"/>
        <w:jc w:val="center"/>
        <w:rPr>
          <w:lang w:val="en-GB"/>
        </w:rPr>
      </w:pPr>
      <w:r w:rsidRPr="002E7EB5">
        <w:rPr>
          <w:lang w:val="en-GB"/>
        </w:rPr>
        <w:t>______________________________</w:t>
      </w:r>
    </w:p>
    <w:p w14:paraId="52CA250B" w14:textId="77777777" w:rsidR="002E7EB5" w:rsidRPr="002E7EB5" w:rsidRDefault="002E7EB5" w:rsidP="002E7EB5">
      <w:pPr>
        <w:pStyle w:val="Firma"/>
        <w:jc w:val="center"/>
        <w:rPr>
          <w:lang w:val="en-GB"/>
        </w:rPr>
      </w:pPr>
    </w:p>
    <w:p w14:paraId="074B18DE" w14:textId="2FFBF9E7" w:rsidR="00115663" w:rsidRPr="002E7EB5" w:rsidRDefault="002E7EB5" w:rsidP="002E7EB5">
      <w:pPr>
        <w:pStyle w:val="Firma"/>
        <w:jc w:val="center"/>
        <w:rPr>
          <w:lang w:val="es-MX"/>
        </w:rPr>
      </w:pPr>
      <w:r w:rsidRPr="002E7EB5">
        <w:rPr>
          <w:lang w:val="en-GB"/>
        </w:rPr>
        <w:t>Fernando Loaeza Cortés</w:t>
      </w:r>
    </w:p>
    <w:sectPr w:rsidR="00115663" w:rsidRPr="002E7EB5" w:rsidSect="00B16495">
      <w:headerReference w:type="even" r:id="rId7"/>
      <w:headerReference w:type="default" r:id="rId8"/>
      <w:footerReference w:type="even" r:id="rId9"/>
      <w:footerReference w:type="default" r:id="rId10"/>
      <w:headerReference w:type="first" r:id="rId11"/>
      <w:footerReference w:type="first" r:id="rId12"/>
      <w:pgSz w:w="11906" w:h="16838" w:code="9"/>
      <w:pgMar w:top="1886" w:right="864" w:bottom="1008" w:left="86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C3368" w14:textId="77777777" w:rsidR="00F0340E" w:rsidRDefault="00F0340E">
      <w:pPr>
        <w:spacing w:after="0" w:line="240" w:lineRule="auto"/>
      </w:pPr>
      <w:r>
        <w:separator/>
      </w:r>
    </w:p>
  </w:endnote>
  <w:endnote w:type="continuationSeparator" w:id="0">
    <w:p w14:paraId="1ADE0370" w14:textId="77777777" w:rsidR="00F0340E" w:rsidRDefault="00F03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Franklin Gothic Demi">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F3E3F" w14:textId="77777777" w:rsidR="002E7EB5" w:rsidRDefault="002E7EB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2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408"/>
    </w:tblGrid>
    <w:tr w:rsidR="00115663" w14:paraId="6E8A1DD5" w14:textId="77777777" w:rsidTr="00115663">
      <w:trPr>
        <w:trHeight w:val="1421"/>
      </w:trPr>
      <w:tc>
        <w:tcPr>
          <w:tcW w:w="12221" w:type="dxa"/>
          <w:tcBorders>
            <w:top w:val="nil"/>
            <w:left w:val="nil"/>
            <w:bottom w:val="nil"/>
            <w:right w:val="nil"/>
          </w:tcBorders>
        </w:tcPr>
        <w:p w14:paraId="334B65B8" w14:textId="77777777" w:rsidR="00115663" w:rsidRDefault="00115663" w:rsidP="00115663">
          <w:pPr>
            <w:pStyle w:val="Piedepgina"/>
            <w:spacing w:after="0"/>
            <w:jc w:val="left"/>
          </w:pPr>
          <w:r>
            <w:rPr>
              <w:noProof/>
              <w:lang w:val="en-GB" w:bidi="en-GB"/>
            </w:rPr>
            <w:drawing>
              <wp:inline distT="0" distB="0" distL="0" distR="0" wp14:anchorId="54C8267F" wp14:editId="1D79B72C">
                <wp:extent cx="7879703" cy="899509"/>
                <wp:effectExtent l="0" t="0" r="0" b="0"/>
                <wp:docPr id="2" name="Picture 2" descr="Multiple green waves as abstract design i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8108034" cy="925574"/>
                        </a:xfrm>
                        <a:prstGeom prst="rect">
                          <a:avLst/>
                        </a:prstGeom>
                      </pic:spPr>
                    </pic:pic>
                  </a:graphicData>
                </a:graphic>
              </wp:inline>
            </w:drawing>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75"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470"/>
    </w:tblGrid>
    <w:tr w:rsidR="002E1A5A" w14:paraId="4DC479D4" w14:textId="77777777" w:rsidTr="002E1A5A">
      <w:trPr>
        <w:trHeight w:val="1362"/>
      </w:trPr>
      <w:tc>
        <w:tcPr>
          <w:tcW w:w="12275" w:type="dxa"/>
          <w:tcBorders>
            <w:top w:val="nil"/>
            <w:left w:val="nil"/>
            <w:bottom w:val="nil"/>
            <w:right w:val="nil"/>
          </w:tcBorders>
        </w:tcPr>
        <w:p w14:paraId="73A9A24E" w14:textId="77777777" w:rsidR="002E1A5A" w:rsidRDefault="002E1A5A" w:rsidP="002E1A5A">
          <w:pPr>
            <w:pStyle w:val="Piedepgina"/>
            <w:spacing w:after="0"/>
          </w:pPr>
          <w:r>
            <w:rPr>
              <w:noProof/>
              <w:lang w:val="en-GB" w:bidi="en-GB"/>
            </w:rPr>
            <w:drawing>
              <wp:inline distT="0" distB="0" distL="0" distR="0" wp14:anchorId="6174CF13" wp14:editId="5938FFAA">
                <wp:extent cx="8551368" cy="976184"/>
                <wp:effectExtent l="0" t="0" r="2540" b="0"/>
                <wp:docPr id="3" name="Picture 3" descr="green waves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en-waves-17.jpg"/>
                        <pic:cNvPicPr/>
                      </pic:nvPicPr>
                      <pic:blipFill>
                        <a:blip r:embed="rId1">
                          <a:extLst>
                            <a:ext uri="{28A0092B-C50C-407E-A947-70E740481C1C}">
                              <a14:useLocalDpi xmlns:a14="http://schemas.microsoft.com/office/drawing/2010/main" val="0"/>
                            </a:ext>
                          </a:extLst>
                        </a:blip>
                        <a:stretch>
                          <a:fillRect/>
                        </a:stretch>
                      </pic:blipFill>
                      <pic:spPr>
                        <a:xfrm>
                          <a:off x="0" y="0"/>
                          <a:ext cx="9550805" cy="1090275"/>
                        </a:xfrm>
                        <a:prstGeom prst="rect">
                          <a:avLst/>
                        </a:prstGeom>
                      </pic:spPr>
                    </pic:pic>
                  </a:graphicData>
                </a:graphic>
              </wp:inline>
            </w:drawing>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BCBE7B" w14:textId="77777777" w:rsidR="00F0340E" w:rsidRDefault="00F0340E">
      <w:pPr>
        <w:spacing w:after="0" w:line="240" w:lineRule="auto"/>
      </w:pPr>
      <w:r>
        <w:separator/>
      </w:r>
    </w:p>
  </w:footnote>
  <w:footnote w:type="continuationSeparator" w:id="0">
    <w:p w14:paraId="3E99BCDF" w14:textId="77777777" w:rsidR="00F0340E" w:rsidRDefault="00F034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BBD79" w14:textId="563807F0" w:rsidR="002E7EB5" w:rsidRDefault="002E7EB5">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01" w:type="dxa"/>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78"/>
    </w:tblGrid>
    <w:tr w:rsidR="00115663" w14:paraId="20115F9B" w14:textId="77777777" w:rsidTr="00115663">
      <w:trPr>
        <w:trHeight w:val="1880"/>
      </w:trPr>
      <w:tc>
        <w:tcPr>
          <w:tcW w:w="12201" w:type="dxa"/>
          <w:tcBorders>
            <w:top w:val="nil"/>
            <w:left w:val="nil"/>
            <w:bottom w:val="nil"/>
            <w:right w:val="nil"/>
          </w:tcBorders>
        </w:tcPr>
        <w:p w14:paraId="19C11A0F" w14:textId="77777777" w:rsidR="00115663" w:rsidRDefault="00115663" w:rsidP="00115663">
          <w:pPr>
            <w:pStyle w:val="Encabezado"/>
          </w:pPr>
          <w:r>
            <w:rPr>
              <w:noProof/>
              <w:lang w:val="en-GB" w:bidi="en-GB"/>
            </w:rPr>
            <w:drawing>
              <wp:inline distT="0" distB="0" distL="0" distR="0" wp14:anchorId="2F83E314" wp14:editId="71AB5426">
                <wp:extent cx="7797114" cy="949420"/>
                <wp:effectExtent l="0" t="0" r="0" b="3175"/>
                <wp:docPr id="1" name="Picture 1" descr="Multiple green waves as abstract design 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een-waves-16.jpg"/>
                        <pic:cNvPicPr/>
                      </pic:nvPicPr>
                      <pic:blipFill>
                        <a:blip r:embed="rId1">
                          <a:extLst>
                            <a:ext uri="{28A0092B-C50C-407E-A947-70E740481C1C}">
                              <a14:useLocalDpi xmlns:a14="http://schemas.microsoft.com/office/drawing/2010/main" val="0"/>
                            </a:ext>
                          </a:extLst>
                        </a:blip>
                        <a:stretch>
                          <a:fillRect/>
                        </a:stretch>
                      </pic:blipFill>
                      <pic:spPr>
                        <a:xfrm>
                          <a:off x="0" y="0"/>
                          <a:ext cx="7987359" cy="972585"/>
                        </a:xfrm>
                        <a:prstGeom prst="rect">
                          <a:avLst/>
                        </a:prstGeom>
                      </pic:spPr>
                    </pic:pic>
                  </a:graphicData>
                </a:graphic>
              </wp:inline>
            </w:drawing>
          </w:r>
        </w:p>
      </w:tc>
    </w:tr>
  </w:tbl>
  <w:p w14:paraId="558D92F3" w14:textId="3E955788" w:rsidR="009516F4" w:rsidRDefault="00000000">
    <w:r>
      <w:rPr>
        <w:noProof/>
      </w:rPr>
      <w:pict w14:anchorId="26A196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1in;height:1in;z-index:251663360;mso-position-horizontal-relative:text;mso-position-vertical-relative:tex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DE210" w14:textId="7ACAEECC" w:rsidR="00E71405" w:rsidRDefault="007E3A99">
    <w:r>
      <w:rPr>
        <w:lang w:val="en-GB" w:bidi="en-GB"/>
      </w:rP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63838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E181A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B86C1F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5A2BB4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A10E5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9813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ECF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E54A4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D28E3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DE0994"/>
    <w:lvl w:ilvl="0">
      <w:start w:val="1"/>
      <w:numFmt w:val="bullet"/>
      <w:lvlText w:val=""/>
      <w:lvlJc w:val="left"/>
      <w:pPr>
        <w:tabs>
          <w:tab w:val="num" w:pos="360"/>
        </w:tabs>
        <w:ind w:left="360" w:hanging="360"/>
      </w:pPr>
      <w:rPr>
        <w:rFonts w:ascii="Symbol" w:hAnsi="Symbol" w:hint="default"/>
      </w:rPr>
    </w:lvl>
  </w:abstractNum>
  <w:num w:numId="1" w16cid:durableId="1098720806">
    <w:abstractNumId w:val="9"/>
  </w:num>
  <w:num w:numId="2" w16cid:durableId="241260160">
    <w:abstractNumId w:val="7"/>
  </w:num>
  <w:num w:numId="3" w16cid:durableId="1922761909">
    <w:abstractNumId w:val="6"/>
  </w:num>
  <w:num w:numId="4" w16cid:durableId="138694797">
    <w:abstractNumId w:val="5"/>
  </w:num>
  <w:num w:numId="5" w16cid:durableId="589462335">
    <w:abstractNumId w:val="4"/>
  </w:num>
  <w:num w:numId="6" w16cid:durableId="302736964">
    <w:abstractNumId w:val="8"/>
  </w:num>
  <w:num w:numId="7" w16cid:durableId="893278629">
    <w:abstractNumId w:val="3"/>
  </w:num>
  <w:num w:numId="8" w16cid:durableId="147091032">
    <w:abstractNumId w:val="2"/>
  </w:num>
  <w:num w:numId="9" w16cid:durableId="908076329">
    <w:abstractNumId w:val="1"/>
  </w:num>
  <w:num w:numId="10" w16cid:durableId="16555301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A3B"/>
    <w:rsid w:val="000222FE"/>
    <w:rsid w:val="00066E19"/>
    <w:rsid w:val="000B4BF8"/>
    <w:rsid w:val="000F2898"/>
    <w:rsid w:val="00115663"/>
    <w:rsid w:val="00213EAB"/>
    <w:rsid w:val="00215D1D"/>
    <w:rsid w:val="002812CE"/>
    <w:rsid w:val="00284AAA"/>
    <w:rsid w:val="002D7F70"/>
    <w:rsid w:val="002E1A5A"/>
    <w:rsid w:val="002E7EB5"/>
    <w:rsid w:val="00312210"/>
    <w:rsid w:val="00361777"/>
    <w:rsid w:val="00361FC2"/>
    <w:rsid w:val="003F7C02"/>
    <w:rsid w:val="00430FFC"/>
    <w:rsid w:val="00462B54"/>
    <w:rsid w:val="004C595E"/>
    <w:rsid w:val="00535A9A"/>
    <w:rsid w:val="00576382"/>
    <w:rsid w:val="00620729"/>
    <w:rsid w:val="00673242"/>
    <w:rsid w:val="00691768"/>
    <w:rsid w:val="006F0367"/>
    <w:rsid w:val="007C4A68"/>
    <w:rsid w:val="007E0D6E"/>
    <w:rsid w:val="007E3A99"/>
    <w:rsid w:val="008658F6"/>
    <w:rsid w:val="008945AC"/>
    <w:rsid w:val="00927C38"/>
    <w:rsid w:val="009342A5"/>
    <w:rsid w:val="009439AA"/>
    <w:rsid w:val="009516F4"/>
    <w:rsid w:val="00A45E55"/>
    <w:rsid w:val="00B16495"/>
    <w:rsid w:val="00B22EC4"/>
    <w:rsid w:val="00B54EAE"/>
    <w:rsid w:val="00B552FE"/>
    <w:rsid w:val="00BA5A05"/>
    <w:rsid w:val="00BC06ED"/>
    <w:rsid w:val="00CE2CAB"/>
    <w:rsid w:val="00D904CD"/>
    <w:rsid w:val="00DE3E34"/>
    <w:rsid w:val="00E02A3B"/>
    <w:rsid w:val="00E041D6"/>
    <w:rsid w:val="00E32718"/>
    <w:rsid w:val="00E71405"/>
    <w:rsid w:val="00E802A8"/>
    <w:rsid w:val="00F0340E"/>
    <w:rsid w:val="00F83039"/>
    <w:rsid w:val="00F87567"/>
    <w:rsid w:val="00FA5F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0B533A"/>
  <w15:chartTrackingRefBased/>
  <w15:docId w15:val="{3CDE060A-B8E3-4B67-97A9-F2918257B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39AA"/>
    <w:rPr>
      <w:color w:val="000000" w:themeColor="text1"/>
      <w:sz w:val="24"/>
    </w:rPr>
  </w:style>
  <w:style w:type="paragraph" w:styleId="Ttulo1">
    <w:name w:val="heading 1"/>
    <w:basedOn w:val="Normal"/>
    <w:next w:val="ContactInfo"/>
    <w:link w:val="Ttulo1Ca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Ttulo2">
    <w:name w:val="heading 2"/>
    <w:basedOn w:val="Normal"/>
    <w:next w:val="Normal"/>
    <w:link w:val="Ttulo2Car"/>
    <w:uiPriority w:val="1"/>
    <w:semiHidden/>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Ttulo3">
    <w:name w:val="heading 3"/>
    <w:basedOn w:val="Normal"/>
    <w:next w:val="Normal"/>
    <w:link w:val="Ttulo3Car"/>
    <w:uiPriority w:val="1"/>
    <w:semiHidden/>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Ttulo4">
    <w:name w:val="heading 4"/>
    <w:basedOn w:val="Normal"/>
    <w:next w:val="Normal"/>
    <w:link w:val="Ttulo4Ca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Ttulo5">
    <w:name w:val="heading 5"/>
    <w:basedOn w:val="Normal"/>
    <w:next w:val="Normal"/>
    <w:link w:val="Ttulo5Ca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Ttulo6">
    <w:name w:val="heading 6"/>
    <w:basedOn w:val="Normal"/>
    <w:next w:val="Normal"/>
    <w:link w:val="Ttulo6Ca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Ttulo7">
    <w:name w:val="heading 7"/>
    <w:basedOn w:val="Normal"/>
    <w:next w:val="Normal"/>
    <w:link w:val="Ttulo7Ca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Ttulo8">
    <w:name w:val="heading 8"/>
    <w:basedOn w:val="Normal"/>
    <w:next w:val="Normal"/>
    <w:link w:val="Ttulo8Ca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2E1A5A"/>
    <w:rPr>
      <w:rFonts w:asciiTheme="majorHAnsi" w:eastAsiaTheme="majorEastAsia" w:hAnsiTheme="majorHAnsi" w:cstheme="majorBidi"/>
      <w:bCs/>
      <w:color w:val="3D5157" w:themeColor="accent2"/>
      <w:sz w:val="36"/>
      <w:szCs w:val="28"/>
    </w:rPr>
  </w:style>
  <w:style w:type="paragraph" w:styleId="TtuloTDC">
    <w:name w:val="TOC Heading"/>
    <w:basedOn w:val="Ttulo1"/>
    <w:next w:val="Normal"/>
    <w:uiPriority w:val="39"/>
    <w:semiHidden/>
    <w:unhideWhenUsed/>
    <w:qFormat/>
    <w:pPr>
      <w:outlineLvl w:val="9"/>
    </w:pPr>
    <w:rPr>
      <w:bCs w:val="0"/>
      <w:szCs w:val="32"/>
    </w:rPr>
  </w:style>
  <w:style w:type="paragraph" w:styleId="Encabezado">
    <w:name w:val="header"/>
    <w:basedOn w:val="Normal"/>
    <w:link w:val="EncabezadoCar"/>
    <w:uiPriority w:val="99"/>
    <w:unhideWhenUsed/>
  </w:style>
  <w:style w:type="character" w:customStyle="1" w:styleId="EncabezadoCar">
    <w:name w:val="Encabezado Car"/>
    <w:basedOn w:val="Fuentedeprrafopredeter"/>
    <w:link w:val="Encabezado"/>
    <w:uiPriority w:val="99"/>
  </w:style>
  <w:style w:type="paragraph" w:styleId="Piedepgina">
    <w:name w:val="footer"/>
    <w:basedOn w:val="Normal"/>
    <w:link w:val="PiedepginaCar"/>
    <w:uiPriority w:val="99"/>
    <w:unhideWhenUsed/>
    <w:pPr>
      <w:spacing w:after="40"/>
      <w:jc w:val="center"/>
    </w:pPr>
  </w:style>
  <w:style w:type="character" w:customStyle="1" w:styleId="PiedepginaCar">
    <w:name w:val="Pie de página Car"/>
    <w:basedOn w:val="Fuentedeprrafopredeter"/>
    <w:link w:val="Piedepgina"/>
    <w:uiPriority w:val="99"/>
  </w:style>
  <w:style w:type="paragraph" w:customStyle="1" w:styleId="ContactInfo">
    <w:name w:val="Contact Info"/>
    <w:basedOn w:val="Normal"/>
    <w:uiPriority w:val="2"/>
    <w:qFormat/>
    <w:rsid w:val="000F2898"/>
    <w:pPr>
      <w:spacing w:after="0"/>
      <w:contextualSpacing/>
    </w:pPr>
    <w:rPr>
      <w:rFonts w:eastAsiaTheme="minorEastAsia"/>
      <w:color w:val="607E4C" w:themeColor="accent4"/>
    </w:rPr>
  </w:style>
  <w:style w:type="paragraph" w:styleId="Cierre">
    <w:name w:val="Closing"/>
    <w:basedOn w:val="Normal"/>
    <w:next w:val="Firma"/>
    <w:link w:val="CierreCar"/>
    <w:uiPriority w:val="5"/>
    <w:qFormat/>
    <w:rsid w:val="002E1A5A"/>
    <w:pPr>
      <w:spacing w:before="720"/>
    </w:pPr>
    <w:rPr>
      <w:rFonts w:eastAsiaTheme="minorEastAsia"/>
      <w:bCs/>
      <w:szCs w:val="18"/>
    </w:rPr>
  </w:style>
  <w:style w:type="character" w:customStyle="1" w:styleId="CierreCar">
    <w:name w:val="Cierre Car"/>
    <w:basedOn w:val="Fuentedeprrafopredeter"/>
    <w:link w:val="Cierre"/>
    <w:uiPriority w:val="5"/>
    <w:rsid w:val="002E1A5A"/>
    <w:rPr>
      <w:rFonts w:eastAsiaTheme="minorEastAsia"/>
      <w:bCs/>
      <w:color w:val="000000" w:themeColor="text1"/>
      <w:sz w:val="24"/>
      <w:szCs w:val="18"/>
    </w:rPr>
  </w:style>
  <w:style w:type="paragraph" w:styleId="Firma">
    <w:name w:val="Signature"/>
    <w:basedOn w:val="Normal"/>
    <w:next w:val="Normal"/>
    <w:link w:val="FirmaCar"/>
    <w:uiPriority w:val="6"/>
    <w:qFormat/>
    <w:pPr>
      <w:spacing w:before="720" w:after="280"/>
      <w:contextualSpacing/>
    </w:pPr>
    <w:rPr>
      <w:rFonts w:eastAsiaTheme="minorEastAsia"/>
      <w:bCs/>
      <w:szCs w:val="18"/>
    </w:rPr>
  </w:style>
  <w:style w:type="character" w:customStyle="1" w:styleId="FirmaCar">
    <w:name w:val="Firma Car"/>
    <w:basedOn w:val="Fuentedeprrafopredeter"/>
    <w:link w:val="Firma"/>
    <w:uiPriority w:val="6"/>
    <w:rPr>
      <w:rFonts w:eastAsiaTheme="minorEastAsia"/>
      <w:bCs/>
      <w:szCs w:val="18"/>
    </w:rPr>
  </w:style>
  <w:style w:type="paragraph" w:styleId="Saludo">
    <w:name w:val="Salutation"/>
    <w:basedOn w:val="Normal"/>
    <w:next w:val="Normal"/>
    <w:link w:val="SaludoCar"/>
    <w:uiPriority w:val="4"/>
    <w:qFormat/>
    <w:rsid w:val="00E32718"/>
    <w:pPr>
      <w:spacing w:before="440" w:after="180"/>
    </w:pPr>
    <w:rPr>
      <w:rFonts w:eastAsiaTheme="minorEastAsia"/>
      <w:bCs/>
      <w:szCs w:val="18"/>
    </w:rPr>
  </w:style>
  <w:style w:type="character" w:customStyle="1" w:styleId="SaludoCar">
    <w:name w:val="Saludo Car"/>
    <w:basedOn w:val="Fuentedeprrafopredeter"/>
    <w:link w:val="Saludo"/>
    <w:uiPriority w:val="4"/>
    <w:rsid w:val="00E32718"/>
    <w:rPr>
      <w:rFonts w:eastAsiaTheme="minorEastAsia"/>
      <w:bCs/>
      <w:color w:val="000000" w:themeColor="text1"/>
      <w:sz w:val="24"/>
      <w:szCs w:val="18"/>
    </w:rPr>
  </w:style>
  <w:style w:type="character" w:styleId="Textoennegrita">
    <w:name w:val="Strong"/>
    <w:basedOn w:val="Fuentedeprrafopredeter"/>
    <w:uiPriority w:val="22"/>
    <w:qFormat/>
    <w:rPr>
      <w:b/>
      <w:bCs/>
      <w:color w:val="3D5157" w:themeColor="accent2"/>
    </w:rPr>
  </w:style>
  <w:style w:type="character" w:styleId="Textodelmarcadordeposicin">
    <w:name w:val="Placeholder Text"/>
    <w:basedOn w:val="Fuentedeprrafopredeter"/>
    <w:uiPriority w:val="99"/>
    <w:semiHidden/>
    <w:rPr>
      <w:color w:val="808080"/>
    </w:rPr>
  </w:style>
  <w:style w:type="character" w:customStyle="1" w:styleId="Ttulo2Car">
    <w:name w:val="Título 2 Car"/>
    <w:basedOn w:val="Fuentedeprrafopredeter"/>
    <w:link w:val="Ttulo2"/>
    <w:uiPriority w:val="1"/>
    <w:semiHidden/>
    <w:rsid w:val="00FA5F92"/>
    <w:rPr>
      <w:rFonts w:asciiTheme="majorHAnsi" w:eastAsiaTheme="majorEastAsia" w:hAnsiTheme="majorHAnsi" w:cstheme="majorBidi"/>
      <w:color w:val="4F6228" w:themeColor="accent6" w:themeShade="80"/>
      <w:sz w:val="26"/>
      <w:szCs w:val="26"/>
    </w:rPr>
  </w:style>
  <w:style w:type="table" w:styleId="Tablaconcuadrcula">
    <w:name w:val="Table Grid"/>
    <w:basedOn w:val="Tabla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Ttulo5Car">
    <w:name w:val="Título 5 Car"/>
    <w:basedOn w:val="Fuentedeprrafopredeter"/>
    <w:link w:val="Ttulo5"/>
    <w:uiPriority w:val="1"/>
    <w:semiHidden/>
    <w:rsid w:val="00FA5F92"/>
    <w:rPr>
      <w:rFonts w:asciiTheme="majorHAnsi" w:eastAsiaTheme="majorEastAsia" w:hAnsiTheme="majorHAnsi" w:cstheme="majorBidi"/>
      <w:color w:val="4F6228" w:themeColor="accent6" w:themeShade="80"/>
      <w:sz w:val="24"/>
    </w:rPr>
  </w:style>
  <w:style w:type="character" w:customStyle="1" w:styleId="Ttulo6Car">
    <w:name w:val="Título 6 Car"/>
    <w:basedOn w:val="Fuentedeprrafopredeter"/>
    <w:link w:val="Ttulo6"/>
    <w:uiPriority w:val="1"/>
    <w:semiHidden/>
    <w:rsid w:val="00FA5F92"/>
    <w:rPr>
      <w:rFonts w:asciiTheme="majorHAnsi" w:eastAsiaTheme="majorEastAsia" w:hAnsiTheme="majorHAnsi" w:cstheme="majorBidi"/>
      <w:color w:val="4F6228" w:themeColor="accent6" w:themeShade="80"/>
      <w:sz w:val="24"/>
    </w:rPr>
  </w:style>
  <w:style w:type="character" w:customStyle="1" w:styleId="Ttulo3Car">
    <w:name w:val="Título 3 Car"/>
    <w:basedOn w:val="Fuentedeprrafopredeter"/>
    <w:link w:val="Ttulo3"/>
    <w:uiPriority w:val="1"/>
    <w:semiHidden/>
    <w:rsid w:val="00FA5F92"/>
    <w:rPr>
      <w:rFonts w:asciiTheme="majorHAnsi" w:eastAsiaTheme="majorEastAsia" w:hAnsiTheme="majorHAnsi" w:cstheme="majorBidi"/>
      <w:color w:val="4F6228" w:themeColor="accent6" w:themeShade="80"/>
      <w:sz w:val="24"/>
      <w:szCs w:val="24"/>
    </w:rPr>
  </w:style>
  <w:style w:type="character" w:styleId="nfasisintenso">
    <w:name w:val="Intense Emphasis"/>
    <w:basedOn w:val="Fuentedeprrafopredeter"/>
    <w:uiPriority w:val="21"/>
    <w:semiHidden/>
    <w:unhideWhenUsed/>
    <w:qFormat/>
    <w:rsid w:val="000F2898"/>
    <w:rPr>
      <w:i/>
      <w:iCs/>
      <w:color w:val="4F6228" w:themeColor="accent6" w:themeShade="80"/>
    </w:rPr>
  </w:style>
  <w:style w:type="paragraph" w:styleId="Citadestacada">
    <w:name w:val="Intense Quote"/>
    <w:basedOn w:val="Normal"/>
    <w:next w:val="Normal"/>
    <w:link w:val="CitadestacadaCa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CitadestacadaCar">
    <w:name w:val="Cita destacada Car"/>
    <w:basedOn w:val="Fuentedeprrafopredeter"/>
    <w:link w:val="Citadestacada"/>
    <w:uiPriority w:val="30"/>
    <w:semiHidden/>
    <w:rsid w:val="000F2898"/>
    <w:rPr>
      <w:i/>
      <w:iCs/>
      <w:color w:val="3C5020" w:themeColor="accent5" w:themeShade="80"/>
      <w:sz w:val="24"/>
    </w:rPr>
  </w:style>
  <w:style w:type="character" w:styleId="Referenciaintensa">
    <w:name w:val="Intense Reference"/>
    <w:basedOn w:val="Fuentedeprrafopredeter"/>
    <w:uiPriority w:val="32"/>
    <w:semiHidden/>
    <w:unhideWhenUsed/>
    <w:qFormat/>
    <w:rsid w:val="000F2898"/>
    <w:rPr>
      <w:b/>
      <w:bCs/>
      <w:caps w:val="0"/>
      <w:smallCaps/>
      <w:color w:val="3C5020" w:themeColor="accent5" w:themeShade="80"/>
      <w:spacing w:val="5"/>
    </w:rPr>
  </w:style>
  <w:style w:type="paragraph" w:styleId="Textodebloque">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Hipervnculovisitado">
    <w:name w:val="FollowedHyperlink"/>
    <w:basedOn w:val="Fuentedeprrafopredeter"/>
    <w:uiPriority w:val="99"/>
    <w:semiHidden/>
    <w:unhideWhenUsed/>
    <w:rsid w:val="000F2898"/>
    <w:rPr>
      <w:color w:val="4F6228" w:themeColor="accent6" w:themeShade="80"/>
      <w:u w:val="single"/>
    </w:rPr>
  </w:style>
  <w:style w:type="character" w:styleId="Hipervnculo">
    <w:name w:val="Hyperlink"/>
    <w:basedOn w:val="Fuentedeprrafopredeter"/>
    <w:uiPriority w:val="99"/>
    <w:semiHidden/>
    <w:unhideWhenUsed/>
    <w:rsid w:val="009439AA"/>
    <w:rPr>
      <w:color w:val="3D5157" w:themeColor="accent2"/>
      <w:u w:val="single"/>
    </w:rPr>
  </w:style>
  <w:style w:type="character" w:styleId="Ttulodellibro">
    <w:name w:val="Book Title"/>
    <w:basedOn w:val="Fuentedeprrafopredeter"/>
    <w:uiPriority w:val="33"/>
    <w:semiHidden/>
    <w:unhideWhenUsed/>
    <w:qFormat/>
    <w:rsid w:val="00D904CD"/>
    <w:rPr>
      <w:b/>
      <w:bCs/>
      <w:i/>
      <w:iCs/>
      <w:spacing w:val="5"/>
    </w:rPr>
  </w:style>
  <w:style w:type="paragraph" w:styleId="Descripcin">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nfasis">
    <w:name w:val="Emphasis"/>
    <w:basedOn w:val="Fuentedeprrafopredeter"/>
    <w:uiPriority w:val="20"/>
    <w:semiHidden/>
    <w:unhideWhenUsed/>
    <w:qFormat/>
    <w:rsid w:val="00D904CD"/>
    <w:rPr>
      <w:i/>
      <w:iCs/>
    </w:rPr>
  </w:style>
  <w:style w:type="character" w:customStyle="1" w:styleId="Ttulo7Car">
    <w:name w:val="Título 7 Car"/>
    <w:basedOn w:val="Fuentedeprrafopredeter"/>
    <w:link w:val="Ttulo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Ttulo8Car">
    <w:name w:val="Título 8 Car"/>
    <w:basedOn w:val="Fuentedeprrafopredeter"/>
    <w:link w:val="Ttulo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1"/>
    <w:semiHidden/>
    <w:rsid w:val="00D904CD"/>
    <w:rPr>
      <w:rFonts w:asciiTheme="majorHAnsi" w:eastAsiaTheme="majorEastAsia" w:hAnsiTheme="majorHAnsi" w:cstheme="majorBidi"/>
      <w:i/>
      <w:iCs/>
      <w:color w:val="272727" w:themeColor="text1" w:themeTint="D8"/>
      <w:sz w:val="21"/>
      <w:szCs w:val="21"/>
    </w:rPr>
  </w:style>
  <w:style w:type="paragraph" w:styleId="Prrafodelista">
    <w:name w:val="List Paragraph"/>
    <w:basedOn w:val="Normal"/>
    <w:uiPriority w:val="34"/>
    <w:semiHidden/>
    <w:unhideWhenUsed/>
    <w:qFormat/>
    <w:rsid w:val="00D904CD"/>
    <w:pPr>
      <w:ind w:left="720"/>
      <w:contextualSpacing/>
    </w:pPr>
  </w:style>
  <w:style w:type="paragraph" w:styleId="Sinespaciado">
    <w:name w:val="No Spacing"/>
    <w:uiPriority w:val="1"/>
    <w:semiHidden/>
    <w:unhideWhenUsed/>
    <w:qFormat/>
    <w:rsid w:val="00D904CD"/>
    <w:pPr>
      <w:spacing w:after="0" w:line="240" w:lineRule="auto"/>
    </w:pPr>
    <w:rPr>
      <w:color w:val="000000" w:themeColor="text1"/>
      <w:sz w:val="24"/>
    </w:rPr>
  </w:style>
  <w:style w:type="paragraph" w:styleId="Cita">
    <w:name w:val="Quote"/>
    <w:basedOn w:val="Normal"/>
    <w:next w:val="Normal"/>
    <w:link w:val="CitaCar"/>
    <w:uiPriority w:val="29"/>
    <w:semiHidden/>
    <w:unhideWhenUsed/>
    <w:qFormat/>
    <w:rsid w:val="00D904CD"/>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semiHidden/>
    <w:rsid w:val="00D904CD"/>
    <w:rPr>
      <w:i/>
      <w:iCs/>
      <w:color w:val="404040" w:themeColor="text1" w:themeTint="BF"/>
      <w:sz w:val="24"/>
    </w:rPr>
  </w:style>
  <w:style w:type="paragraph" w:styleId="Subttulo">
    <w:name w:val="Subtitle"/>
    <w:basedOn w:val="Normal"/>
    <w:next w:val="Normal"/>
    <w:link w:val="SubttuloCar"/>
    <w:uiPriority w:val="11"/>
    <w:semiHidden/>
    <w:unhideWhenUsed/>
    <w:qFormat/>
    <w:rsid w:val="00D904CD"/>
    <w:pPr>
      <w:numPr>
        <w:ilvl w:val="1"/>
      </w:numPr>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semiHidden/>
    <w:rsid w:val="00D904CD"/>
    <w:rPr>
      <w:rFonts w:eastAsiaTheme="minorEastAsia"/>
      <w:color w:val="5A5A5A" w:themeColor="text1" w:themeTint="A5"/>
      <w:spacing w:val="15"/>
      <w:sz w:val="22"/>
      <w:szCs w:val="22"/>
    </w:rPr>
  </w:style>
  <w:style w:type="character" w:styleId="nfasissutil">
    <w:name w:val="Subtle Emphasis"/>
    <w:basedOn w:val="Fuentedeprrafopredeter"/>
    <w:uiPriority w:val="19"/>
    <w:semiHidden/>
    <w:unhideWhenUsed/>
    <w:qFormat/>
    <w:rsid w:val="00D904CD"/>
    <w:rPr>
      <w:i/>
      <w:iCs/>
      <w:color w:val="404040" w:themeColor="text1" w:themeTint="BF"/>
    </w:rPr>
  </w:style>
  <w:style w:type="character" w:styleId="Referenciasutil">
    <w:name w:val="Subtle Reference"/>
    <w:basedOn w:val="Fuentedeprrafopredeter"/>
    <w:uiPriority w:val="31"/>
    <w:semiHidden/>
    <w:unhideWhenUsed/>
    <w:qFormat/>
    <w:rsid w:val="00D904CD"/>
    <w:rPr>
      <w:smallCaps/>
      <w:color w:val="5A5A5A" w:themeColor="text1" w:themeTint="A5"/>
    </w:rPr>
  </w:style>
  <w:style w:type="paragraph" w:styleId="Ttulo">
    <w:name w:val="Title"/>
    <w:basedOn w:val="Normal"/>
    <w:next w:val="Normal"/>
    <w:link w:val="TtuloCar"/>
    <w:uiPriority w:val="10"/>
    <w:semiHidden/>
    <w:unhideWhenUsed/>
    <w:qFormat/>
    <w:rsid w:val="00D904CD"/>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tuloCar">
    <w:name w:val="Título Car"/>
    <w:basedOn w:val="Fuentedeprrafopredeter"/>
    <w:link w:val="Ttulo"/>
    <w:uiPriority w:val="10"/>
    <w:semiHidden/>
    <w:rsid w:val="00D904C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1714">
      <w:bodyDiv w:val="1"/>
      <w:marLeft w:val="0"/>
      <w:marRight w:val="0"/>
      <w:marTop w:val="0"/>
      <w:marBottom w:val="0"/>
      <w:divBdr>
        <w:top w:val="none" w:sz="0" w:space="0" w:color="auto"/>
        <w:left w:val="none" w:sz="0" w:space="0" w:color="auto"/>
        <w:bottom w:val="none" w:sz="0" w:space="0" w:color="auto"/>
        <w:right w:val="none" w:sz="0" w:space="0" w:color="auto"/>
      </w:divBdr>
    </w:div>
    <w:div w:id="1465464729">
      <w:bodyDiv w:val="1"/>
      <w:marLeft w:val="0"/>
      <w:marRight w:val="0"/>
      <w:marTop w:val="0"/>
      <w:marBottom w:val="0"/>
      <w:divBdr>
        <w:top w:val="none" w:sz="0" w:space="0" w:color="auto"/>
        <w:left w:val="none" w:sz="0" w:space="0" w:color="auto"/>
        <w:bottom w:val="none" w:sz="0" w:space="0" w:color="auto"/>
        <w:right w:val="none" w:sz="0" w:space="0" w:color="auto"/>
      </w:divBdr>
    </w:div>
    <w:div w:id="1844930529">
      <w:bodyDiv w:val="1"/>
      <w:marLeft w:val="0"/>
      <w:marRight w:val="0"/>
      <w:marTop w:val="0"/>
      <w:marBottom w:val="0"/>
      <w:divBdr>
        <w:top w:val="none" w:sz="0" w:space="0" w:color="auto"/>
        <w:left w:val="none" w:sz="0" w:space="0" w:color="auto"/>
        <w:bottom w:val="none" w:sz="0" w:space="0" w:color="auto"/>
        <w:right w:val="none" w:sz="0" w:space="0" w:color="auto"/>
      </w:divBdr>
    </w:div>
    <w:div w:id="2136025291">
      <w:bodyDiv w:val="1"/>
      <w:marLeft w:val="0"/>
      <w:marRight w:val="0"/>
      <w:marTop w:val="0"/>
      <w:marBottom w:val="0"/>
      <w:divBdr>
        <w:top w:val="none" w:sz="0" w:space="0" w:color="auto"/>
        <w:left w:val="none" w:sz="0" w:space="0" w:color="auto"/>
        <w:bottom w:val="none" w:sz="0" w:space="0" w:color="auto"/>
        <w:right w:val="none" w:sz="0" w:space="0" w:color="auto"/>
      </w:divBdr>
    </w:div>
    <w:div w:id="214534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vanr\AppData\Local\Packages\Microsoft.Office.Desktop_8wekyb3d8bbwe\LocalCache\Roaming\Microsoft\Templates\Letterhead%20(Green%20Wave%20design).dotx" TargetMode="External"/></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 (Green Wave design)</Template>
  <TotalTime>12</TotalTime>
  <Pages>1</Pages>
  <Words>151</Words>
  <Characters>862</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ivanr</dc:creator>
  <cp:keywords/>
  <dc:description/>
  <cp:lastModifiedBy>Ivan Ruiz</cp:lastModifiedBy>
  <cp:revision>2</cp:revision>
  <dcterms:created xsi:type="dcterms:W3CDTF">2023-04-25T08:41:00Z</dcterms:created>
  <dcterms:modified xsi:type="dcterms:W3CDTF">2023-04-25T09:23:00Z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